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469A2" w:rsidRPr="00FA3EB3" w14:paraId="04DA524F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290372C3" w14:textId="21D00483" w:rsidR="00E3286D" w:rsidRPr="00FA3EB3" w:rsidRDefault="00E469A2" w:rsidP="00E3286D">
            <w:pPr>
              <w:pStyle w:val="Title"/>
            </w:pPr>
            <w:r>
              <w:t>Service request form</w:t>
            </w:r>
            <w:r w:rsidR="001B3244">
              <w:t>.</w:t>
            </w:r>
          </w:p>
        </w:tc>
        <w:tc>
          <w:tcPr>
            <w:tcW w:w="2060" w:type="dxa"/>
            <w:vAlign w:val="center"/>
          </w:tcPr>
          <w:p w14:paraId="04567BDC" w14:textId="6AADD125" w:rsidR="00E3286D" w:rsidRPr="00FA3EB3" w:rsidRDefault="00E469A2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293D7859" wp14:editId="070B6DB2">
                  <wp:extent cx="1038225" cy="1018865"/>
                  <wp:effectExtent l="0" t="0" r="0" b="0"/>
                  <wp:docPr id="66920870" name="Picture 1" descr="A colorful logo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20870" name="Picture 1" descr="A colorful logo with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104780" cy="108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45AB2" w14:textId="77777777" w:rsidR="00E3286D" w:rsidRPr="00FA3EB3" w:rsidRDefault="00E3286D" w:rsidP="003B49EC"/>
    <w:sdt>
      <w:sdtPr>
        <w:id w:val="1493366786"/>
        <w:placeholder>
          <w:docPart w:val="2EAF4B1DBF2045748CF09FBD7A47B3B1"/>
        </w:placeholder>
        <w:temporary/>
        <w:showingPlcHdr/>
        <w15:appearance w15:val="hidden"/>
      </w:sdtPr>
      <w:sdtEndPr/>
      <w:sdtContent>
        <w:p w14:paraId="446828C5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14:paraId="6AF0D9B1" w14:textId="2767DF36" w:rsidR="00FD35A6" w:rsidRPr="00FA3EB3" w:rsidRDefault="00E469A2" w:rsidP="00FD35A6">
      <w:r>
        <w:t xml:space="preserve">Indicate below all information about your service needs to be filled. Please include your available date and time, business name and address and all other field must be completed. </w:t>
      </w:r>
    </w:p>
    <w:p w14:paraId="34DC4A1F" w14:textId="51C82A4B" w:rsidR="00FD35A6" w:rsidRPr="00FA3EB3" w:rsidRDefault="00E469A2" w:rsidP="00FD35A6">
      <w:pPr>
        <w:pStyle w:val="Heading1"/>
      </w:pPr>
      <w:r>
        <w:t>Service 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716B201F" w14:textId="77777777" w:rsidTr="00687CFB">
        <w:trPr>
          <w:trHeight w:val="544"/>
        </w:trPr>
        <w:sdt>
          <w:sdtPr>
            <w:id w:val="1493136592"/>
            <w:placeholder>
              <w:docPart w:val="A8DB258AFA4F4D629A55593793AF1D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  <w:vMerge w:val="restart"/>
              </w:tcPr>
              <w:p w14:paraId="0214539E" w14:textId="77777777" w:rsidR="00687CFB" w:rsidRPr="00FA3EB3" w:rsidRDefault="00687CFB" w:rsidP="00FD35A6">
                <w:pPr>
                  <w:pStyle w:val="Labels"/>
                </w:pPr>
                <w:r w:rsidRPr="00FA3EB3">
                  <w:t>Business Name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38"/>
            </w:tblGrid>
            <w:tr w:rsidR="00D46F73" w14:paraId="435BEFF8" w14:textId="77777777" w:rsidTr="00D46F73">
              <w:trPr>
                <w:trHeight w:val="462"/>
              </w:trPr>
              <w:tc>
                <w:tcPr>
                  <w:tcW w:w="2838" w:type="dxa"/>
                </w:tcPr>
                <w:p w14:paraId="03F40477" w14:textId="77777777" w:rsidR="00D46F73" w:rsidRDefault="00D46F73" w:rsidP="00FD35A6"/>
              </w:tc>
            </w:tr>
          </w:tbl>
          <w:p w14:paraId="60D88B65" w14:textId="77777777" w:rsidR="00687CFB" w:rsidRPr="00FA3EB3" w:rsidRDefault="00687CFB" w:rsidP="00FD35A6"/>
        </w:tc>
        <w:sdt>
          <w:sdtPr>
            <w:id w:val="12430037"/>
            <w:placeholder>
              <w:docPart w:val="8CBF64F29CB4408C979B91F6FCAAED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  <w:vMerge w:val="restart"/>
              </w:tcPr>
              <w:p w14:paraId="6E6887F8" w14:textId="77777777" w:rsidR="00687CFB" w:rsidRPr="00FA3EB3" w:rsidRDefault="00687CFB" w:rsidP="00FD35A6">
                <w:pPr>
                  <w:pStyle w:val="Labels"/>
                </w:pPr>
                <w:r w:rsidRPr="00FA3EB3">
                  <w:t xml:space="preserve">Street Address </w:t>
                </w:r>
              </w:p>
              <w:p w14:paraId="3B35239D" w14:textId="77777777" w:rsidR="00687CFB" w:rsidRPr="00FA3EB3" w:rsidRDefault="00687CFB" w:rsidP="00FD35A6">
                <w:pPr>
                  <w:pStyle w:val="Labels"/>
                </w:pPr>
                <w:r w:rsidRPr="00FA3EB3">
                  <w:t xml:space="preserve">Including City, State, </w:t>
                </w:r>
              </w:p>
              <w:p w14:paraId="00A414E2" w14:textId="77777777" w:rsidR="00687CFB" w:rsidRPr="00FA3EB3" w:rsidRDefault="00687CFB" w:rsidP="00FD35A6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tc>
          <w:tcPr>
            <w:tcW w:w="2420" w:type="dxa"/>
            <w:vMerge w:val="restart"/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94"/>
            </w:tblGrid>
            <w:tr w:rsidR="00D46F73" w14:paraId="1B455F37" w14:textId="77777777" w:rsidTr="00D46F73">
              <w:trPr>
                <w:trHeight w:val="746"/>
              </w:trPr>
              <w:tc>
                <w:tcPr>
                  <w:tcW w:w="2194" w:type="dxa"/>
                </w:tcPr>
                <w:p w14:paraId="32059582" w14:textId="77777777" w:rsidR="00D46F73" w:rsidRDefault="00D46F73" w:rsidP="00FD35A6"/>
              </w:tc>
            </w:tr>
          </w:tbl>
          <w:p w14:paraId="31C1C339" w14:textId="77777777" w:rsidR="00687CFB" w:rsidRPr="00FA3EB3" w:rsidRDefault="00687CFB" w:rsidP="00FD35A6"/>
        </w:tc>
      </w:tr>
      <w:tr w:rsidR="00687CFB" w:rsidRPr="00FA3EB3" w14:paraId="5B688919" w14:textId="77777777" w:rsidTr="00687CFB">
        <w:trPr>
          <w:trHeight w:val="544"/>
        </w:trPr>
        <w:tc>
          <w:tcPr>
            <w:tcW w:w="2696" w:type="dxa"/>
            <w:vMerge/>
          </w:tcPr>
          <w:p w14:paraId="35BC365E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</w:tcPr>
          <w:p w14:paraId="107E8201" w14:textId="77777777" w:rsidR="00687CFB" w:rsidRPr="00FA3EB3" w:rsidRDefault="00687CFB" w:rsidP="00FD35A6"/>
        </w:tc>
        <w:tc>
          <w:tcPr>
            <w:tcW w:w="2610" w:type="dxa"/>
            <w:vMerge/>
          </w:tcPr>
          <w:p w14:paraId="604E0946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2CC6A304" w14:textId="77777777" w:rsidR="00687CFB" w:rsidRPr="00FA3EB3" w:rsidRDefault="00687CFB" w:rsidP="00FD35A6"/>
        </w:tc>
      </w:tr>
      <w:tr w:rsidR="00FD35A6" w:rsidRPr="00FA3EB3" w14:paraId="5B54E8E2" w14:textId="77777777" w:rsidTr="00687CFB">
        <w:sdt>
          <w:sdtPr>
            <w:id w:val="886532508"/>
            <w:placeholder>
              <w:docPart w:val="5EFDB71096654C1387E96A47EBC112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54606A35" w14:textId="77777777" w:rsidR="00FD35A6" w:rsidRPr="00FA3EB3" w:rsidRDefault="00FD35A6" w:rsidP="00FD35A6">
                <w:pPr>
                  <w:pStyle w:val="Labels"/>
                </w:pPr>
                <w:r w:rsidRPr="00FA3EB3">
                  <w:t>Telephone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38"/>
            </w:tblGrid>
            <w:tr w:rsidR="001E5CEF" w14:paraId="79D85636" w14:textId="77777777" w:rsidTr="00D46F73">
              <w:trPr>
                <w:trHeight w:val="337"/>
              </w:trPr>
              <w:tc>
                <w:tcPr>
                  <w:tcW w:w="2838" w:type="dxa"/>
                </w:tcPr>
                <w:p w14:paraId="5FF5F582" w14:textId="77777777" w:rsidR="001E5CEF" w:rsidRDefault="001E5CEF" w:rsidP="00FD35A6"/>
              </w:tc>
            </w:tr>
          </w:tbl>
          <w:p w14:paraId="11D76333" w14:textId="77777777" w:rsidR="00FD35A6" w:rsidRPr="00FA3EB3" w:rsidRDefault="00FD35A6" w:rsidP="00FD35A6"/>
        </w:tc>
        <w:sdt>
          <w:sdtPr>
            <w:id w:val="-810097148"/>
            <w:placeholder>
              <w:docPart w:val="B0FAA065C67D4D5EBD8485029FE7A0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0F055D3E" w14:textId="77777777" w:rsidR="00FD35A6" w:rsidRPr="00FA3EB3" w:rsidRDefault="00FD35A6" w:rsidP="00FD35A6">
                <w:pPr>
                  <w:pStyle w:val="Labels"/>
                </w:pPr>
                <w:r w:rsidRPr="00FA3EB3">
                  <w:t>Fax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94"/>
            </w:tblGrid>
            <w:tr w:rsidR="001E5CEF" w14:paraId="42F2AA94" w14:textId="77777777" w:rsidTr="001E5CEF">
              <w:tc>
                <w:tcPr>
                  <w:tcW w:w="2194" w:type="dxa"/>
                </w:tcPr>
                <w:p w14:paraId="702B29E2" w14:textId="77777777" w:rsidR="001E5CEF" w:rsidRDefault="001E5CEF" w:rsidP="00FD35A6"/>
              </w:tc>
            </w:tr>
          </w:tbl>
          <w:p w14:paraId="5BD6D276" w14:textId="77777777" w:rsidR="00FD35A6" w:rsidRPr="00FA3EB3" w:rsidRDefault="00FD35A6" w:rsidP="00FD35A6"/>
        </w:tc>
      </w:tr>
      <w:tr w:rsidR="00FD35A6" w:rsidRPr="00FA3EB3" w14:paraId="17E34EE1" w14:textId="77777777" w:rsidTr="00687CFB">
        <w:sdt>
          <w:sdtPr>
            <w:id w:val="582024383"/>
            <w:placeholder>
              <w:docPart w:val="CF6B75A92E774F8C9958017F94760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63771525" w14:textId="77777777" w:rsidR="00FD35A6" w:rsidRPr="00FA3EB3" w:rsidRDefault="00FD35A6" w:rsidP="00FD35A6">
                <w:pPr>
                  <w:pStyle w:val="Labels"/>
                </w:pPr>
                <w:r w:rsidRPr="00FA3EB3">
                  <w:t>Office Email Address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6A730D9F" w14:textId="77777777" w:rsidR="00FD35A6" w:rsidRPr="00FA3EB3" w:rsidRDefault="00FD35A6" w:rsidP="00FD35A6"/>
        </w:tc>
        <w:sdt>
          <w:sdtPr>
            <w:id w:val="418147833"/>
            <w:placeholder>
              <w:docPart w:val="3848F4DBBC7E45E2841B6446D0BC9E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5ADE7D27" w14:textId="77777777" w:rsidR="00FD35A6" w:rsidRPr="00FA3EB3" w:rsidRDefault="00FD35A6" w:rsidP="00FD35A6">
                <w:pPr>
                  <w:pStyle w:val="Labels"/>
                </w:pPr>
                <w:r w:rsidRPr="00FA3EB3">
                  <w:t>Web Site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24742CB1" w14:textId="77777777" w:rsidR="00FD35A6" w:rsidRPr="00FA3EB3" w:rsidRDefault="00FD35A6" w:rsidP="00FD35A6"/>
        </w:tc>
      </w:tr>
      <w:tr w:rsidR="00FD35A6" w:rsidRPr="00FA3EB3" w14:paraId="28466FE5" w14:textId="77777777" w:rsidTr="00687CFB">
        <w:tc>
          <w:tcPr>
            <w:tcW w:w="2696" w:type="dxa"/>
          </w:tcPr>
          <w:p w14:paraId="0655D9A5" w14:textId="41168A62" w:rsidR="00FD35A6" w:rsidRPr="00FA3EB3" w:rsidRDefault="000E392E" w:rsidP="00FD35A6">
            <w:pPr>
              <w:pStyle w:val="Labels"/>
            </w:pPr>
            <w:r>
              <w:t>Billing Tax ID for business only*</w:t>
            </w:r>
          </w:p>
        </w:tc>
        <w:tc>
          <w:tcPr>
            <w:tcW w:w="3064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38"/>
            </w:tblGrid>
            <w:tr w:rsidR="001E5CEF" w14:paraId="6DB12F1D" w14:textId="77777777" w:rsidTr="00D46F73">
              <w:trPr>
                <w:trHeight w:val="248"/>
              </w:trPr>
              <w:tc>
                <w:tcPr>
                  <w:tcW w:w="2838" w:type="dxa"/>
                </w:tcPr>
                <w:p w14:paraId="3C06D89F" w14:textId="77777777" w:rsidR="001E5CEF" w:rsidRDefault="001E5CEF" w:rsidP="00FD35A6"/>
              </w:tc>
            </w:tr>
          </w:tbl>
          <w:p w14:paraId="268B427E" w14:textId="77777777" w:rsidR="00FD35A6" w:rsidRPr="00FA3EB3" w:rsidRDefault="00FD35A6" w:rsidP="00FD35A6"/>
        </w:tc>
        <w:sdt>
          <w:sdtPr>
            <w:id w:val="-171100337"/>
            <w:placeholder>
              <w:docPart w:val="890613914D9A4B289BF20D178EEE49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4782B46A" w14:textId="77777777" w:rsidR="00FD35A6" w:rsidRPr="00FA3EB3" w:rsidRDefault="00FD35A6" w:rsidP="00FD35A6">
                <w:pPr>
                  <w:pStyle w:val="Labels"/>
                </w:pPr>
                <w:r w:rsidRPr="00FA3EB3">
                  <w:t>National Provider Identification (NPI) Number Type 2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94"/>
            </w:tblGrid>
            <w:tr w:rsidR="001E5CEF" w14:paraId="2E23EE6F" w14:textId="77777777" w:rsidTr="001E5CEF">
              <w:tc>
                <w:tcPr>
                  <w:tcW w:w="2194" w:type="dxa"/>
                </w:tcPr>
                <w:p w14:paraId="0B53EFD1" w14:textId="77777777" w:rsidR="001E5CEF" w:rsidRDefault="001E5CEF" w:rsidP="00FD35A6"/>
              </w:tc>
            </w:tr>
          </w:tbl>
          <w:p w14:paraId="7C501BC6" w14:textId="77777777" w:rsidR="00FD35A6" w:rsidRPr="00FA3EB3" w:rsidRDefault="00FD35A6" w:rsidP="00FD35A6"/>
        </w:tc>
      </w:tr>
    </w:tbl>
    <w:p w14:paraId="313F6C80" w14:textId="77777777" w:rsidR="00FD35A6" w:rsidRPr="00FA3EB3" w:rsidRDefault="00FD35A6" w:rsidP="00FD35A6"/>
    <w:tbl>
      <w:tblPr>
        <w:tblStyle w:val="OfficeHours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FA3EB3" w14:paraId="19A85A4E" w14:textId="77777777" w:rsidTr="00232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14:paraId="693228D7" w14:textId="76E82A95" w:rsidR="00FD35A6" w:rsidRPr="00FA3EB3" w:rsidRDefault="000E392E" w:rsidP="00FA3EB3">
            <w:pPr>
              <w:rPr>
                <w:rStyle w:val="Emphasis"/>
              </w:rPr>
            </w:pPr>
            <w:r>
              <w:rPr>
                <w:rStyle w:val="Emphasis"/>
              </w:rPr>
              <w:t>Service Date:</w:t>
            </w:r>
          </w:p>
        </w:tc>
        <w:tc>
          <w:tcPr>
            <w:tcW w:w="4050" w:type="dxa"/>
          </w:tcPr>
          <w:p w14:paraId="44559EBD" w14:textId="77777777" w:rsidR="00FD35A6" w:rsidRPr="00FA3EB3" w:rsidRDefault="00FD35A6" w:rsidP="00FD35A6"/>
        </w:tc>
        <w:tc>
          <w:tcPr>
            <w:tcW w:w="452" w:type="dxa"/>
          </w:tcPr>
          <w:p w14:paraId="23B7A250" w14:textId="77777777" w:rsidR="00FD35A6" w:rsidRPr="00FA3EB3" w:rsidRDefault="00FD35A6" w:rsidP="00FD35A6"/>
        </w:tc>
        <w:tc>
          <w:tcPr>
            <w:tcW w:w="4099" w:type="dxa"/>
          </w:tcPr>
          <w:p w14:paraId="56DA8EE2" w14:textId="7EC5ADB1" w:rsidR="00FD35A6" w:rsidRPr="00FA3EB3" w:rsidRDefault="000E392E" w:rsidP="00FD35A6">
            <w:pPr>
              <w:rPr>
                <w:rStyle w:val="Emphasis"/>
              </w:rPr>
            </w:pPr>
            <w:r>
              <w:rPr>
                <w:rStyle w:val="Emphasis"/>
              </w:rPr>
              <w:t>Service request time:</w:t>
            </w:r>
          </w:p>
        </w:tc>
      </w:tr>
      <w:tr w:rsidR="00687CFB" w:rsidRPr="00FA3EB3" w14:paraId="0C2038AF" w14:textId="77777777" w:rsidTr="00232876">
        <w:trPr>
          <w:trHeight w:val="360"/>
        </w:trPr>
        <w:sdt>
          <w:sdtPr>
            <w:id w:val="-1695137736"/>
            <w:placeholder>
              <w:docPart w:val="1B50EC9B5D1E43ABA9C982CFB797BC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6A9D32E2" w14:textId="77777777" w:rsidR="00FD35A6" w:rsidRPr="00FA3EB3" w:rsidRDefault="00687CFB" w:rsidP="00232876">
                <w:r w:rsidRPr="00FA3EB3">
                  <w:t>Monday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08"/>
            </w:tblGrid>
            <w:tr w:rsidR="006A0BBF" w14:paraId="67CFF123" w14:textId="77777777" w:rsidTr="006A0BBF">
              <w:tc>
                <w:tcPr>
                  <w:tcW w:w="3608" w:type="dxa"/>
                </w:tcPr>
                <w:p w14:paraId="0509E62D" w14:textId="77777777" w:rsidR="006A0BBF" w:rsidRDefault="006A0BBF" w:rsidP="00687CFB"/>
              </w:tc>
            </w:tr>
          </w:tbl>
          <w:p w14:paraId="2BB5EC0F" w14:textId="77777777" w:rsidR="00FD35A6" w:rsidRPr="00FA3EB3" w:rsidRDefault="00FD35A6" w:rsidP="00687CFB"/>
        </w:tc>
        <w:tc>
          <w:tcPr>
            <w:tcW w:w="452" w:type="dxa"/>
            <w:vAlign w:val="center"/>
          </w:tcPr>
          <w:p w14:paraId="7D2DBAC3" w14:textId="77777777" w:rsidR="00FD35A6" w:rsidRPr="00FA3EB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7"/>
            </w:tblGrid>
            <w:tr w:rsidR="002F3261" w14:paraId="03ACB18D" w14:textId="77777777" w:rsidTr="002F3261">
              <w:tc>
                <w:tcPr>
                  <w:tcW w:w="3657" w:type="dxa"/>
                </w:tcPr>
                <w:p w14:paraId="434686C3" w14:textId="77777777" w:rsidR="002F3261" w:rsidRDefault="002F3261" w:rsidP="00687CFB"/>
              </w:tc>
            </w:tr>
          </w:tbl>
          <w:p w14:paraId="5E62B756" w14:textId="77777777" w:rsidR="00FD35A6" w:rsidRPr="00FA3EB3" w:rsidRDefault="00FD35A6" w:rsidP="00687CFB"/>
        </w:tc>
      </w:tr>
      <w:tr w:rsidR="00687CFB" w:rsidRPr="00FA3EB3" w14:paraId="76D763B2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4B2B4E4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5766657C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E503DA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375945CC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777552B3" w14:textId="77777777" w:rsidTr="00232876">
        <w:trPr>
          <w:trHeight w:val="360"/>
        </w:trPr>
        <w:sdt>
          <w:sdtPr>
            <w:id w:val="1509095954"/>
            <w:placeholder>
              <w:docPart w:val="EE09606C3B12401DA86AE747A16086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0189388" w14:textId="77777777" w:rsidR="00687CFB" w:rsidRPr="00FA3EB3" w:rsidRDefault="00687CFB" w:rsidP="00232876">
                <w:r w:rsidRPr="00FA3EB3">
                  <w:t>Tuesday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08"/>
            </w:tblGrid>
            <w:tr w:rsidR="006A0BBF" w14:paraId="2541DD30" w14:textId="77777777" w:rsidTr="006A0BBF">
              <w:tc>
                <w:tcPr>
                  <w:tcW w:w="3608" w:type="dxa"/>
                </w:tcPr>
                <w:p w14:paraId="093083ED" w14:textId="77777777" w:rsidR="006A0BBF" w:rsidRDefault="006A0BBF" w:rsidP="00687CFB"/>
              </w:tc>
            </w:tr>
          </w:tbl>
          <w:p w14:paraId="09E0A998" w14:textId="3387A6D8" w:rsidR="00687CFB" w:rsidRPr="00FA3EB3" w:rsidRDefault="00687CFB" w:rsidP="00687CFB"/>
        </w:tc>
        <w:tc>
          <w:tcPr>
            <w:tcW w:w="452" w:type="dxa"/>
            <w:vAlign w:val="center"/>
          </w:tcPr>
          <w:p w14:paraId="0AD6CFE3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7"/>
            </w:tblGrid>
            <w:tr w:rsidR="002F3261" w14:paraId="12B6F823" w14:textId="77777777" w:rsidTr="002F3261">
              <w:tc>
                <w:tcPr>
                  <w:tcW w:w="3657" w:type="dxa"/>
                </w:tcPr>
                <w:p w14:paraId="277D7324" w14:textId="77777777" w:rsidR="002F3261" w:rsidRDefault="002F3261" w:rsidP="00687CFB"/>
              </w:tc>
            </w:tr>
          </w:tbl>
          <w:p w14:paraId="6DF1FC9F" w14:textId="77777777" w:rsidR="00687CFB" w:rsidRPr="00FA3EB3" w:rsidRDefault="00687CFB" w:rsidP="00687CFB"/>
        </w:tc>
      </w:tr>
      <w:tr w:rsidR="00687CFB" w:rsidRPr="00FA3EB3" w14:paraId="088436F0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AF28F7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7675C9F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FD2534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2D10A4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5D3F7DE2" w14:textId="77777777" w:rsidTr="00232876">
        <w:trPr>
          <w:trHeight w:val="360"/>
        </w:trPr>
        <w:sdt>
          <w:sdtPr>
            <w:id w:val="-173352328"/>
            <w:placeholder>
              <w:docPart w:val="9A700D679EA6439EAFDBC4D5B0CDD0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33C534D" w14:textId="77777777" w:rsidR="00687CFB" w:rsidRPr="00FA3EB3" w:rsidRDefault="00687CFB" w:rsidP="00232876">
                <w:r w:rsidRPr="00FA3EB3">
                  <w:t>Wednesday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08"/>
            </w:tblGrid>
            <w:tr w:rsidR="006A0BBF" w14:paraId="0362E55C" w14:textId="77777777" w:rsidTr="006A0BBF">
              <w:tc>
                <w:tcPr>
                  <w:tcW w:w="3608" w:type="dxa"/>
                </w:tcPr>
                <w:p w14:paraId="49816094" w14:textId="77777777" w:rsidR="006A0BBF" w:rsidRDefault="006A0BBF" w:rsidP="00687CFB"/>
              </w:tc>
            </w:tr>
          </w:tbl>
          <w:p w14:paraId="4C54A111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65B3D8D3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7"/>
            </w:tblGrid>
            <w:tr w:rsidR="002F3261" w14:paraId="63AD7B37" w14:textId="77777777" w:rsidTr="002F3261">
              <w:tc>
                <w:tcPr>
                  <w:tcW w:w="3657" w:type="dxa"/>
                </w:tcPr>
                <w:p w14:paraId="36EE011D" w14:textId="77777777" w:rsidR="002F3261" w:rsidRDefault="002F3261" w:rsidP="00687CFB"/>
              </w:tc>
            </w:tr>
          </w:tbl>
          <w:p w14:paraId="3F91F3B7" w14:textId="77777777" w:rsidR="00687CFB" w:rsidRPr="00FA3EB3" w:rsidRDefault="00687CFB" w:rsidP="00687CFB"/>
        </w:tc>
      </w:tr>
      <w:tr w:rsidR="00687CFB" w:rsidRPr="00FA3EB3" w14:paraId="7A6C2B43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7CD2F1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4594D6C8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A00846E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0E55EA2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2E85FA57" w14:textId="77777777" w:rsidTr="00232876">
        <w:trPr>
          <w:trHeight w:val="360"/>
        </w:trPr>
        <w:sdt>
          <w:sdtPr>
            <w:id w:val="344141292"/>
            <w:placeholder>
              <w:docPart w:val="8BE11350E9D54B15A1F88A3C5C382F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22C4B54F" w14:textId="77777777" w:rsidR="00687CFB" w:rsidRPr="00FA3EB3" w:rsidRDefault="00687CFB" w:rsidP="00232876">
                <w:r w:rsidRPr="00FA3EB3">
                  <w:t>Thursday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08"/>
            </w:tblGrid>
            <w:tr w:rsidR="008D0EFD" w14:paraId="232C960A" w14:textId="77777777" w:rsidTr="008D0EFD">
              <w:tc>
                <w:tcPr>
                  <w:tcW w:w="3608" w:type="dxa"/>
                </w:tcPr>
                <w:p w14:paraId="1004CCAC" w14:textId="77777777" w:rsidR="008D0EFD" w:rsidRDefault="008D0EFD" w:rsidP="00687CFB"/>
              </w:tc>
            </w:tr>
          </w:tbl>
          <w:p w14:paraId="6F6C6266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2C07E6EE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7"/>
            </w:tblGrid>
            <w:tr w:rsidR="002F3261" w14:paraId="1332E7A0" w14:textId="77777777" w:rsidTr="002F3261">
              <w:tc>
                <w:tcPr>
                  <w:tcW w:w="3657" w:type="dxa"/>
                </w:tcPr>
                <w:p w14:paraId="08ED506C" w14:textId="77777777" w:rsidR="002F3261" w:rsidRDefault="002F3261" w:rsidP="00687CFB"/>
              </w:tc>
            </w:tr>
          </w:tbl>
          <w:p w14:paraId="46330650" w14:textId="77777777" w:rsidR="00687CFB" w:rsidRPr="00FA3EB3" w:rsidRDefault="00687CFB" w:rsidP="00687CFB"/>
        </w:tc>
      </w:tr>
      <w:tr w:rsidR="00687CFB" w:rsidRPr="00FA3EB3" w14:paraId="76B74933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4E195D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D3D9EA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FFC9F8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1980A14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20D0FCB3" w14:textId="77777777" w:rsidTr="00232876">
        <w:trPr>
          <w:trHeight w:val="360"/>
        </w:trPr>
        <w:sdt>
          <w:sdtPr>
            <w:id w:val="-1094549098"/>
            <w:placeholder>
              <w:docPart w:val="64AA2E25E94449068661C21C8DAAEA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0801CC4" w14:textId="77777777" w:rsidR="00687CFB" w:rsidRPr="00FA3EB3" w:rsidRDefault="00687CFB" w:rsidP="00687CFB">
                <w:r w:rsidRPr="00FA3EB3">
                  <w:t>Friday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08"/>
            </w:tblGrid>
            <w:tr w:rsidR="008D0EFD" w14:paraId="32D721A8" w14:textId="77777777" w:rsidTr="008D0EFD">
              <w:tc>
                <w:tcPr>
                  <w:tcW w:w="3608" w:type="dxa"/>
                </w:tcPr>
                <w:p w14:paraId="1ACC8355" w14:textId="77777777" w:rsidR="008D0EFD" w:rsidRDefault="008D0EFD" w:rsidP="00687CFB"/>
              </w:tc>
            </w:tr>
          </w:tbl>
          <w:p w14:paraId="7DDC7320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0D39906F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7"/>
            </w:tblGrid>
            <w:tr w:rsidR="002F3261" w14:paraId="091BF2E8" w14:textId="77777777" w:rsidTr="002F3261">
              <w:tc>
                <w:tcPr>
                  <w:tcW w:w="3657" w:type="dxa"/>
                </w:tcPr>
                <w:p w14:paraId="2D17E794" w14:textId="77777777" w:rsidR="002F3261" w:rsidRDefault="002F3261" w:rsidP="00687CFB"/>
              </w:tc>
            </w:tr>
          </w:tbl>
          <w:p w14:paraId="7466A4E6" w14:textId="77777777" w:rsidR="00687CFB" w:rsidRPr="00FA3EB3" w:rsidRDefault="00687CFB" w:rsidP="00687CFB"/>
        </w:tc>
      </w:tr>
      <w:tr w:rsidR="00687CFB" w:rsidRPr="00FA3EB3" w14:paraId="3859762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C7B1D4C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6A1F9DE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9F9E16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2497D5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6A20FA32" w14:textId="77777777" w:rsidTr="00232876">
        <w:trPr>
          <w:trHeight w:val="360"/>
        </w:trPr>
        <w:sdt>
          <w:sdtPr>
            <w:id w:val="-1104336197"/>
            <w:placeholder>
              <w:docPart w:val="4DD59114F9AF4521B8FE94CC0C907E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B1674F5" w14:textId="77777777" w:rsidR="00687CFB" w:rsidRPr="00FA3EB3" w:rsidRDefault="00687CFB" w:rsidP="00232876">
                <w:r w:rsidRPr="00FA3EB3">
                  <w:t>Saturday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08"/>
            </w:tblGrid>
            <w:tr w:rsidR="008D0EFD" w14:paraId="2E3D784A" w14:textId="77777777" w:rsidTr="008D0EFD">
              <w:tc>
                <w:tcPr>
                  <w:tcW w:w="3608" w:type="dxa"/>
                </w:tcPr>
                <w:p w14:paraId="1D6B08CE" w14:textId="77777777" w:rsidR="008D0EFD" w:rsidRDefault="008D0EFD" w:rsidP="00687CFB"/>
              </w:tc>
            </w:tr>
          </w:tbl>
          <w:p w14:paraId="0791BD17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7D0FC5E9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7"/>
            </w:tblGrid>
            <w:tr w:rsidR="002F3261" w14:paraId="6FE99A36" w14:textId="77777777" w:rsidTr="002F3261">
              <w:tc>
                <w:tcPr>
                  <w:tcW w:w="3657" w:type="dxa"/>
                </w:tcPr>
                <w:p w14:paraId="75379204" w14:textId="77777777" w:rsidR="002F3261" w:rsidRDefault="002F3261" w:rsidP="00687CFB"/>
              </w:tc>
            </w:tr>
          </w:tbl>
          <w:p w14:paraId="61288270" w14:textId="77777777" w:rsidR="00687CFB" w:rsidRPr="00FA3EB3" w:rsidRDefault="00687CFB" w:rsidP="00687CFB"/>
        </w:tc>
      </w:tr>
      <w:tr w:rsidR="00687CFB" w:rsidRPr="00FA3EB3" w14:paraId="68ACC0EF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E2B458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2D162A9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66C1288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3B0FD00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2A0791A4" w14:textId="77777777" w:rsidTr="00232876">
        <w:trPr>
          <w:trHeight w:val="360"/>
        </w:trPr>
        <w:sdt>
          <w:sdtPr>
            <w:id w:val="1675293764"/>
            <w:placeholder>
              <w:docPart w:val="1B79F7D467734CC78921A92F5C56A3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6727E98" w14:textId="77777777" w:rsidR="00687CFB" w:rsidRPr="00FA3EB3" w:rsidRDefault="00687CFB" w:rsidP="00232876">
                <w:r w:rsidRPr="00FA3EB3">
                  <w:t>Sunday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08"/>
            </w:tblGrid>
            <w:tr w:rsidR="008D0EFD" w14:paraId="37685E63" w14:textId="77777777" w:rsidTr="008D0EFD">
              <w:tc>
                <w:tcPr>
                  <w:tcW w:w="3608" w:type="dxa"/>
                </w:tcPr>
                <w:p w14:paraId="4CF03D31" w14:textId="77777777" w:rsidR="008D0EFD" w:rsidRDefault="008D0EFD" w:rsidP="00687CFB"/>
              </w:tc>
            </w:tr>
          </w:tbl>
          <w:p w14:paraId="316F6B08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1A69D545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7"/>
            </w:tblGrid>
            <w:tr w:rsidR="002F3261" w14:paraId="0F5FD0F9" w14:textId="77777777" w:rsidTr="002F3261">
              <w:tc>
                <w:tcPr>
                  <w:tcW w:w="3657" w:type="dxa"/>
                </w:tcPr>
                <w:p w14:paraId="00E2944C" w14:textId="77777777" w:rsidR="002F3261" w:rsidRDefault="002F3261" w:rsidP="00687CFB"/>
              </w:tc>
            </w:tr>
          </w:tbl>
          <w:p w14:paraId="692776DB" w14:textId="77777777" w:rsidR="00687CFB" w:rsidRPr="00FA3EB3" w:rsidRDefault="00687CFB" w:rsidP="00687CFB"/>
        </w:tc>
      </w:tr>
    </w:tbl>
    <w:p w14:paraId="7F6B117F" w14:textId="77777777"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14:paraId="4CDEE577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8B3BE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8710F8" w14:textId="77777777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41A2EF6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22C83A2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66CF423" w14:textId="77777777" w:rsidR="00232876" w:rsidRPr="00FA3EB3" w:rsidRDefault="00232876" w:rsidP="00232876">
            <w:pPr>
              <w:pStyle w:val="NoSpacing"/>
            </w:pPr>
          </w:p>
        </w:tc>
      </w:tr>
      <w:tr w:rsidR="00687CFB" w:rsidRPr="00FA3EB3" w14:paraId="0F34E95B" w14:textId="77777777" w:rsidTr="00232876">
        <w:trPr>
          <w:trHeight w:val="360"/>
        </w:trPr>
        <w:sdt>
          <w:sdtPr>
            <w:id w:val="2115246489"/>
            <w:placeholder>
              <w:docPart w:val="EB6ED38165A3497BAC399872C66DF6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1E15DEB9" w14:textId="77777777"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24"/>
            </w:tblGrid>
            <w:tr w:rsidR="001E5CEF" w14:paraId="773E6A6D" w14:textId="77777777" w:rsidTr="001E5CEF">
              <w:tc>
                <w:tcPr>
                  <w:tcW w:w="3824" w:type="dxa"/>
                </w:tcPr>
                <w:p w14:paraId="14D98134" w14:textId="77777777" w:rsidR="001E5CEF" w:rsidRDefault="001E5CEF" w:rsidP="00232876">
                  <w:pPr>
                    <w:pStyle w:val="NoSpacing"/>
                  </w:pPr>
                </w:p>
              </w:tc>
            </w:tr>
          </w:tbl>
          <w:p w14:paraId="480E268A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61E952F9" w14:textId="77777777"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3C59B08143DF43C8923C4AB188FC90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4F21084D" w14:textId="77777777"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74"/>
            </w:tblGrid>
            <w:tr w:rsidR="001E5CEF" w14:paraId="14DFC49C" w14:textId="77777777" w:rsidTr="001E5CEF">
              <w:tc>
                <w:tcPr>
                  <w:tcW w:w="3274" w:type="dxa"/>
                </w:tcPr>
                <w:p w14:paraId="21675976" w14:textId="77777777" w:rsidR="001E5CEF" w:rsidRDefault="001E5CEF" w:rsidP="00232876">
                  <w:pPr>
                    <w:pStyle w:val="NoSpacing"/>
                  </w:pPr>
                </w:p>
              </w:tc>
            </w:tr>
          </w:tbl>
          <w:p w14:paraId="414856C0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11CCD4A6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BE90738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8C28E4CDA2DB456B97E9D7BDC9CCDE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35C6F444" w14:textId="77777777"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2C95B789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06AECCA7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267C62FBE5AD4A6F9E6C2F052D4F90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7AEDD9E3" w14:textId="77777777"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</w:tbl>
    <w:p w14:paraId="7A06AF74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6CA4FDA0" w14:textId="77777777" w:rsidTr="00232876">
        <w:trPr>
          <w:trHeight w:val="360"/>
        </w:trPr>
        <w:sdt>
          <w:sdtPr>
            <w:id w:val="1220785300"/>
            <w:placeholder>
              <w:docPart w:val="F401C8853B4C4D31843723E73B9A26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6D85FC75" w14:textId="77777777" w:rsidR="00232876" w:rsidRPr="00FA3EB3" w:rsidRDefault="00232876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4"/>
            </w:tblGrid>
            <w:tr w:rsidR="001E5CEF" w14:paraId="0FF91B08" w14:textId="77777777" w:rsidTr="001E5CEF">
              <w:tc>
                <w:tcPr>
                  <w:tcW w:w="494" w:type="dxa"/>
                </w:tcPr>
                <w:p w14:paraId="2B9F0E6C" w14:textId="77777777" w:rsidR="001E5CEF" w:rsidRDefault="001E5CEF" w:rsidP="00232876">
                  <w:pPr>
                    <w:pStyle w:val="NoSpacing"/>
                  </w:pPr>
                </w:p>
              </w:tc>
            </w:tr>
          </w:tbl>
          <w:p w14:paraId="48331681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6AF33265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4"/>
            </w:tblGrid>
            <w:tr w:rsidR="001E5CEF" w14:paraId="074AADC3" w14:textId="77777777" w:rsidTr="00D46F73">
              <w:trPr>
                <w:trHeight w:val="218"/>
              </w:trPr>
              <w:tc>
                <w:tcPr>
                  <w:tcW w:w="494" w:type="dxa"/>
                </w:tcPr>
                <w:p w14:paraId="2622274E" w14:textId="77777777" w:rsidR="001E5CEF" w:rsidRDefault="001E5CEF" w:rsidP="00232876">
                  <w:pPr>
                    <w:pStyle w:val="NoSpacing"/>
                  </w:pPr>
                </w:p>
              </w:tc>
            </w:tr>
          </w:tbl>
          <w:p w14:paraId="0EE13D3D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71F6FA0A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4"/>
            </w:tblGrid>
            <w:tr w:rsidR="001E5CEF" w14:paraId="1DCF3086" w14:textId="77777777" w:rsidTr="00D46F73">
              <w:trPr>
                <w:trHeight w:val="260"/>
              </w:trPr>
              <w:tc>
                <w:tcPr>
                  <w:tcW w:w="494" w:type="dxa"/>
                </w:tcPr>
                <w:p w14:paraId="62778250" w14:textId="77777777" w:rsidR="001E5CEF" w:rsidRDefault="001E5CEF" w:rsidP="00232876">
                  <w:pPr>
                    <w:pStyle w:val="NoSpacing"/>
                  </w:pPr>
                </w:p>
              </w:tc>
            </w:tr>
          </w:tbl>
          <w:p w14:paraId="2AE34A45" w14:textId="77777777" w:rsidR="00232876" w:rsidRPr="00FA3EB3" w:rsidRDefault="00232876" w:rsidP="00232876">
            <w:pPr>
              <w:pStyle w:val="NoSpacing"/>
            </w:pPr>
          </w:p>
        </w:tc>
      </w:tr>
      <w:tr w:rsidR="00232876" w:rsidRPr="00FA3EB3" w14:paraId="1BB90217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10A2C4AF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48E84054FC8C4025BAAC5029DABC3B2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F60343B" w14:textId="77777777" w:rsidR="00232876" w:rsidRPr="00FA3EB3" w:rsidRDefault="00232876" w:rsidP="00232876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38C0A04A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255DB306A8BC42B8B2345005C0EB2C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50D1FD17" w14:textId="77777777" w:rsidR="00232876" w:rsidRPr="00FA3EB3" w:rsidRDefault="00232876" w:rsidP="00232876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2E73CC4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BC6E34914FF746E591C6ACA8F2AD81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1C12E3C7" w14:textId="77777777" w:rsidR="00232876" w:rsidRPr="00FA3EB3" w:rsidRDefault="00232876" w:rsidP="00232876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14:paraId="2391FA0F" w14:textId="77777777" w:rsidR="00687CFB" w:rsidRPr="00FA3EB3" w:rsidRDefault="00687CFB" w:rsidP="00FD35A6"/>
    <w:sectPr w:rsidR="00687CFB" w:rsidRPr="00FA3EB3" w:rsidSect="00E3286D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12AD6" w14:textId="77777777" w:rsidR="00114120" w:rsidRDefault="00114120" w:rsidP="001A0130">
      <w:pPr>
        <w:spacing w:after="0" w:line="240" w:lineRule="auto"/>
      </w:pPr>
      <w:r>
        <w:separator/>
      </w:r>
    </w:p>
  </w:endnote>
  <w:endnote w:type="continuationSeparator" w:id="0">
    <w:p w14:paraId="2964194C" w14:textId="77777777" w:rsidR="00114120" w:rsidRDefault="0011412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647DE" w14:textId="77777777" w:rsidR="00114120" w:rsidRDefault="00114120" w:rsidP="001A0130">
      <w:pPr>
        <w:spacing w:after="0" w:line="240" w:lineRule="auto"/>
      </w:pPr>
      <w:r>
        <w:separator/>
      </w:r>
    </w:p>
  </w:footnote>
  <w:footnote w:type="continuationSeparator" w:id="0">
    <w:p w14:paraId="6A3ACA56" w14:textId="77777777" w:rsidR="00114120" w:rsidRDefault="0011412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89898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210ED51" wp14:editId="5E6CE09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BE7AA1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7zWUggAAABl0&#10;RVh0U29mdHdhcmUAQWRvYmUgSW1hZ2VSZWFkeXHJZTwAAAMmaVRYdFhNTDpjb20uYWRvYmUueG1w&#10;AAAAAA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7547793">
    <w:abstractNumId w:val="1"/>
  </w:num>
  <w:num w:numId="2" w16cid:durableId="553859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E469A2"/>
    <w:rsid w:val="000E392E"/>
    <w:rsid w:val="00114120"/>
    <w:rsid w:val="001A0130"/>
    <w:rsid w:val="001B3244"/>
    <w:rsid w:val="001E5CEF"/>
    <w:rsid w:val="001F7FC7"/>
    <w:rsid w:val="00232876"/>
    <w:rsid w:val="00267116"/>
    <w:rsid w:val="002F3261"/>
    <w:rsid w:val="002F58E0"/>
    <w:rsid w:val="00355DEE"/>
    <w:rsid w:val="003B49EC"/>
    <w:rsid w:val="003D55FB"/>
    <w:rsid w:val="00402433"/>
    <w:rsid w:val="004B47A9"/>
    <w:rsid w:val="004F0368"/>
    <w:rsid w:val="005618C5"/>
    <w:rsid w:val="005A20B8"/>
    <w:rsid w:val="005E6FA8"/>
    <w:rsid w:val="005F1B93"/>
    <w:rsid w:val="006662D2"/>
    <w:rsid w:val="00687CFB"/>
    <w:rsid w:val="00696B6E"/>
    <w:rsid w:val="006A0BBF"/>
    <w:rsid w:val="006A5F0E"/>
    <w:rsid w:val="006C28FD"/>
    <w:rsid w:val="007718C6"/>
    <w:rsid w:val="008045C5"/>
    <w:rsid w:val="00835F7E"/>
    <w:rsid w:val="00866BB6"/>
    <w:rsid w:val="00872D54"/>
    <w:rsid w:val="008D0EFD"/>
    <w:rsid w:val="009E70CA"/>
    <w:rsid w:val="00BA66C3"/>
    <w:rsid w:val="00CB16D2"/>
    <w:rsid w:val="00CB1F4A"/>
    <w:rsid w:val="00CC7323"/>
    <w:rsid w:val="00CD05DC"/>
    <w:rsid w:val="00CD5B0D"/>
    <w:rsid w:val="00D46F73"/>
    <w:rsid w:val="00DB3723"/>
    <w:rsid w:val="00DC1831"/>
    <w:rsid w:val="00E3286D"/>
    <w:rsid w:val="00E413DD"/>
    <w:rsid w:val="00E469A2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7298E"/>
  <w15:chartTrackingRefBased/>
  <w15:docId w15:val="{1329E891-6145-4047-AECB-7A8D70FC7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magan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EAF4B1DBF2045748CF09FBD7A47B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EA782-D84C-4EED-B5AC-979AB35B3A23}"/>
      </w:docPartPr>
      <w:docPartBody>
        <w:p w:rsidR="00F35A07" w:rsidRDefault="00F35A07">
          <w:pPr>
            <w:pStyle w:val="2EAF4B1DBF2045748CF09FBD7A47B3B1"/>
          </w:pPr>
          <w:r w:rsidRPr="00FA3EB3">
            <w:t>Instructions</w:t>
          </w:r>
        </w:p>
      </w:docPartBody>
    </w:docPart>
    <w:docPart>
      <w:docPartPr>
        <w:name w:val="A8DB258AFA4F4D629A55593793AF1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47518-4ED8-413C-BB6E-17EF6C6E72D1}"/>
      </w:docPartPr>
      <w:docPartBody>
        <w:p w:rsidR="00F35A07" w:rsidRDefault="00F35A07">
          <w:pPr>
            <w:pStyle w:val="A8DB258AFA4F4D629A55593793AF1D77"/>
          </w:pPr>
          <w:r w:rsidRPr="00FA3EB3">
            <w:t>Business Name</w:t>
          </w:r>
        </w:p>
      </w:docPartBody>
    </w:docPart>
    <w:docPart>
      <w:docPartPr>
        <w:name w:val="8CBF64F29CB4408C979B91F6FCAAE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48167-4254-44B6-975A-A4A402336B67}"/>
      </w:docPartPr>
      <w:docPartBody>
        <w:p w:rsidR="00F35A07" w:rsidRPr="00FA3EB3" w:rsidRDefault="00F35A07" w:rsidP="00FD35A6">
          <w:pPr>
            <w:pStyle w:val="Labels"/>
          </w:pPr>
          <w:r w:rsidRPr="00FA3EB3">
            <w:t xml:space="preserve">Street Address </w:t>
          </w:r>
        </w:p>
        <w:p w:rsidR="00F35A07" w:rsidRPr="00FA3EB3" w:rsidRDefault="00F35A07" w:rsidP="00FD35A6">
          <w:pPr>
            <w:pStyle w:val="Labels"/>
          </w:pPr>
          <w:r w:rsidRPr="00FA3EB3">
            <w:t xml:space="preserve">Including City, State, </w:t>
          </w:r>
        </w:p>
        <w:p w:rsidR="00F35A07" w:rsidRDefault="00F35A07">
          <w:pPr>
            <w:pStyle w:val="8CBF64F29CB4408C979B91F6FCAAED3F"/>
          </w:pPr>
          <w:r w:rsidRPr="00FA3EB3">
            <w:t>and ZIP Code</w:t>
          </w:r>
        </w:p>
      </w:docPartBody>
    </w:docPart>
    <w:docPart>
      <w:docPartPr>
        <w:name w:val="5EFDB71096654C1387E96A47EBC11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634E9-9699-4BBF-A6FB-6615A80151BB}"/>
      </w:docPartPr>
      <w:docPartBody>
        <w:p w:rsidR="00F35A07" w:rsidRDefault="00F35A07">
          <w:pPr>
            <w:pStyle w:val="5EFDB71096654C1387E96A47EBC11282"/>
          </w:pPr>
          <w:r w:rsidRPr="00FA3EB3">
            <w:t>Telephone</w:t>
          </w:r>
        </w:p>
      </w:docPartBody>
    </w:docPart>
    <w:docPart>
      <w:docPartPr>
        <w:name w:val="B0FAA065C67D4D5EBD8485029FE7A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21537-2A51-4836-ADAF-F58EC1B86526}"/>
      </w:docPartPr>
      <w:docPartBody>
        <w:p w:rsidR="00F35A07" w:rsidRDefault="00F35A07">
          <w:pPr>
            <w:pStyle w:val="B0FAA065C67D4D5EBD8485029FE7A030"/>
          </w:pPr>
          <w:r w:rsidRPr="00FA3EB3">
            <w:t>Fax</w:t>
          </w:r>
        </w:p>
      </w:docPartBody>
    </w:docPart>
    <w:docPart>
      <w:docPartPr>
        <w:name w:val="CF6B75A92E774F8C9958017F94760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2B54E-4782-4CDC-BE79-BB8EE9F334DC}"/>
      </w:docPartPr>
      <w:docPartBody>
        <w:p w:rsidR="00F35A07" w:rsidRDefault="00F35A07">
          <w:pPr>
            <w:pStyle w:val="CF6B75A92E774F8C9958017F947602F1"/>
          </w:pPr>
          <w:r w:rsidRPr="00FA3EB3">
            <w:t>Office Email Address</w:t>
          </w:r>
        </w:p>
      </w:docPartBody>
    </w:docPart>
    <w:docPart>
      <w:docPartPr>
        <w:name w:val="3848F4DBBC7E45E2841B6446D0BC9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00884-3B0C-4EC6-84DB-46D7B5D7C842}"/>
      </w:docPartPr>
      <w:docPartBody>
        <w:p w:rsidR="00F35A07" w:rsidRDefault="00F35A07">
          <w:pPr>
            <w:pStyle w:val="3848F4DBBC7E45E2841B6446D0BC9EE1"/>
          </w:pPr>
          <w:r w:rsidRPr="00FA3EB3">
            <w:t>Web Site</w:t>
          </w:r>
        </w:p>
      </w:docPartBody>
    </w:docPart>
    <w:docPart>
      <w:docPartPr>
        <w:name w:val="890613914D9A4B289BF20D178EEE4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6C501-642C-4003-A6A1-C96306B84A4C}"/>
      </w:docPartPr>
      <w:docPartBody>
        <w:p w:rsidR="00F35A07" w:rsidRDefault="00F35A07">
          <w:pPr>
            <w:pStyle w:val="890613914D9A4B289BF20D178EEE49A5"/>
          </w:pPr>
          <w:r w:rsidRPr="00FA3EB3">
            <w:t>National Provider Identification (NPI) Number Type 2</w:t>
          </w:r>
        </w:p>
      </w:docPartBody>
    </w:docPart>
    <w:docPart>
      <w:docPartPr>
        <w:name w:val="1B50EC9B5D1E43ABA9C982CFB797B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EC403-DA65-49A9-BB1E-A57C5C32F496}"/>
      </w:docPartPr>
      <w:docPartBody>
        <w:p w:rsidR="00F35A07" w:rsidRDefault="00F35A07">
          <w:pPr>
            <w:pStyle w:val="1B50EC9B5D1E43ABA9C982CFB797BC11"/>
          </w:pPr>
          <w:r w:rsidRPr="00FA3EB3">
            <w:t>Monday</w:t>
          </w:r>
        </w:p>
      </w:docPartBody>
    </w:docPart>
    <w:docPart>
      <w:docPartPr>
        <w:name w:val="EE09606C3B12401DA86AE747A1608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AED9-A7D1-4926-AECA-FDB743E0A922}"/>
      </w:docPartPr>
      <w:docPartBody>
        <w:p w:rsidR="00F35A07" w:rsidRDefault="00F35A07">
          <w:pPr>
            <w:pStyle w:val="EE09606C3B12401DA86AE747A16086F7"/>
          </w:pPr>
          <w:r w:rsidRPr="00FA3EB3">
            <w:t>Tuesday</w:t>
          </w:r>
        </w:p>
      </w:docPartBody>
    </w:docPart>
    <w:docPart>
      <w:docPartPr>
        <w:name w:val="9A700D679EA6439EAFDBC4D5B0CDD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0FC08-BA0B-4629-9081-4FADB711802D}"/>
      </w:docPartPr>
      <w:docPartBody>
        <w:p w:rsidR="00F35A07" w:rsidRDefault="00F35A07">
          <w:pPr>
            <w:pStyle w:val="9A700D679EA6439EAFDBC4D5B0CDD06B"/>
          </w:pPr>
          <w:r w:rsidRPr="00FA3EB3">
            <w:t>Wednesday</w:t>
          </w:r>
        </w:p>
      </w:docPartBody>
    </w:docPart>
    <w:docPart>
      <w:docPartPr>
        <w:name w:val="8BE11350E9D54B15A1F88A3C5C382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3385-4F82-430D-9599-0EE3919AC982}"/>
      </w:docPartPr>
      <w:docPartBody>
        <w:p w:rsidR="00F35A07" w:rsidRDefault="00F35A07">
          <w:pPr>
            <w:pStyle w:val="8BE11350E9D54B15A1F88A3C5C382F1D"/>
          </w:pPr>
          <w:r w:rsidRPr="00FA3EB3">
            <w:t>Thursday</w:t>
          </w:r>
        </w:p>
      </w:docPartBody>
    </w:docPart>
    <w:docPart>
      <w:docPartPr>
        <w:name w:val="64AA2E25E94449068661C21C8DAAE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D2587-AA86-4693-B3A6-06739DE7EBDC}"/>
      </w:docPartPr>
      <w:docPartBody>
        <w:p w:rsidR="00F35A07" w:rsidRDefault="00F35A07">
          <w:pPr>
            <w:pStyle w:val="64AA2E25E94449068661C21C8DAAEAF6"/>
          </w:pPr>
          <w:r w:rsidRPr="00FA3EB3">
            <w:t>Friday</w:t>
          </w:r>
        </w:p>
      </w:docPartBody>
    </w:docPart>
    <w:docPart>
      <w:docPartPr>
        <w:name w:val="4DD59114F9AF4521B8FE94CC0C907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C2EF8-8802-4596-9ED0-24E18D92850C}"/>
      </w:docPartPr>
      <w:docPartBody>
        <w:p w:rsidR="00F35A07" w:rsidRDefault="00F35A07">
          <w:pPr>
            <w:pStyle w:val="4DD59114F9AF4521B8FE94CC0C907EA2"/>
          </w:pPr>
          <w:r w:rsidRPr="00FA3EB3">
            <w:t>Saturday</w:t>
          </w:r>
        </w:p>
      </w:docPartBody>
    </w:docPart>
    <w:docPart>
      <w:docPartPr>
        <w:name w:val="1B79F7D467734CC78921A92F5C56A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B3F8A-4008-43DE-82E6-8039AA70C183}"/>
      </w:docPartPr>
      <w:docPartBody>
        <w:p w:rsidR="00F35A07" w:rsidRDefault="00F35A07">
          <w:pPr>
            <w:pStyle w:val="1B79F7D467734CC78921A92F5C56A3D2"/>
          </w:pPr>
          <w:r w:rsidRPr="00FA3EB3">
            <w:t>Sunday</w:t>
          </w:r>
        </w:p>
      </w:docPartBody>
    </w:docPart>
    <w:docPart>
      <w:docPartPr>
        <w:name w:val="EB6ED38165A3497BAC399872C66DF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FB2B6-DCA2-461E-AC2F-882193B8066A}"/>
      </w:docPartPr>
      <w:docPartBody>
        <w:p w:rsidR="00F35A07" w:rsidRDefault="00F35A07">
          <w:pPr>
            <w:pStyle w:val="EB6ED38165A3497BAC399872C66DF620"/>
          </w:pPr>
          <w:r w:rsidRPr="00FA3EB3">
            <w:t>Signature</w:t>
          </w:r>
        </w:p>
      </w:docPartBody>
    </w:docPart>
    <w:docPart>
      <w:docPartPr>
        <w:name w:val="3C59B08143DF43C8923C4AB188FC9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FFAA0-C9F5-4615-9F44-4C5BF225BD96}"/>
      </w:docPartPr>
      <w:docPartBody>
        <w:p w:rsidR="00F35A07" w:rsidRDefault="00F35A07">
          <w:pPr>
            <w:pStyle w:val="3C59B08143DF43C8923C4AB188FC905B"/>
          </w:pPr>
          <w:r w:rsidRPr="00FA3EB3">
            <w:t>Name</w:t>
          </w:r>
        </w:p>
      </w:docPartBody>
    </w:docPart>
    <w:docPart>
      <w:docPartPr>
        <w:name w:val="8C28E4CDA2DB456B97E9D7BDC9CCD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08766-C9CD-49B3-99C0-79F6D991A284}"/>
      </w:docPartPr>
      <w:docPartBody>
        <w:p w:rsidR="00F35A07" w:rsidRDefault="00F35A07">
          <w:pPr>
            <w:pStyle w:val="8C28E4CDA2DB456B97E9D7BDC9CCDEE0"/>
          </w:pPr>
          <w:r w:rsidRPr="00FA3EB3">
            <w:t>Signature of the Person Submitting this Form</w:t>
          </w:r>
        </w:p>
      </w:docPartBody>
    </w:docPart>
    <w:docPart>
      <w:docPartPr>
        <w:name w:val="267C62FBE5AD4A6F9E6C2F052D4F9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9CD96-B067-41D5-8BEC-039723475EC1}"/>
      </w:docPartPr>
      <w:docPartBody>
        <w:p w:rsidR="00F35A07" w:rsidRDefault="00F35A07">
          <w:pPr>
            <w:pStyle w:val="267C62FBE5AD4A6F9E6C2F052D4F90A3"/>
          </w:pPr>
          <w:r w:rsidRPr="00FA3EB3">
            <w:t>Name of the Person Submitting this Form (print)</w:t>
          </w:r>
        </w:p>
      </w:docPartBody>
    </w:docPart>
    <w:docPart>
      <w:docPartPr>
        <w:name w:val="F401C8853B4C4D31843723E73B9A2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9413A-F48F-453B-8911-C1154D639C91}"/>
      </w:docPartPr>
      <w:docPartBody>
        <w:p w:rsidR="00F35A07" w:rsidRDefault="00F35A07">
          <w:pPr>
            <w:pStyle w:val="F401C8853B4C4D31843723E73B9A26B4"/>
          </w:pPr>
          <w:r w:rsidRPr="00FA3EB3">
            <w:t>Date of Signature</w:t>
          </w:r>
        </w:p>
      </w:docPartBody>
    </w:docPart>
    <w:docPart>
      <w:docPartPr>
        <w:name w:val="48E84054FC8C4025BAAC5029DABC3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BC970-039E-49B7-B797-0D84D07A1701}"/>
      </w:docPartPr>
      <w:docPartBody>
        <w:p w:rsidR="00F35A07" w:rsidRDefault="00F35A07">
          <w:pPr>
            <w:pStyle w:val="48E84054FC8C4025BAAC5029DABC3B23"/>
          </w:pPr>
          <w:r w:rsidRPr="00FA3EB3">
            <w:t>MM</w:t>
          </w:r>
        </w:p>
      </w:docPartBody>
    </w:docPart>
    <w:docPart>
      <w:docPartPr>
        <w:name w:val="255DB306A8BC42B8B2345005C0EB2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4CA99-C695-4BDA-8E83-9A402ABC30C5}"/>
      </w:docPartPr>
      <w:docPartBody>
        <w:p w:rsidR="00F35A07" w:rsidRDefault="00F35A07">
          <w:pPr>
            <w:pStyle w:val="255DB306A8BC42B8B2345005C0EB2CA3"/>
          </w:pPr>
          <w:r w:rsidRPr="00FA3EB3">
            <w:t>DD</w:t>
          </w:r>
        </w:p>
      </w:docPartBody>
    </w:docPart>
    <w:docPart>
      <w:docPartPr>
        <w:name w:val="BC6E34914FF746E591C6ACA8F2AD8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E78FA-55E3-4F07-91B2-DD13460964AC}"/>
      </w:docPartPr>
      <w:docPartBody>
        <w:p w:rsidR="00F35A07" w:rsidRDefault="00F35A07">
          <w:pPr>
            <w:pStyle w:val="BC6E34914FF746E591C6ACA8F2AD812E"/>
          </w:pPr>
          <w:r w:rsidRPr="00FA3EB3">
            <w:t>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49"/>
    <w:rsid w:val="00150769"/>
    <w:rsid w:val="005F1B93"/>
    <w:rsid w:val="00A50D49"/>
    <w:rsid w:val="00CB1F4A"/>
    <w:rsid w:val="00F3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AF4B1DBF2045748CF09FBD7A47B3B1">
    <w:name w:val="2EAF4B1DBF2045748CF09FBD7A47B3B1"/>
  </w:style>
  <w:style w:type="paragraph" w:customStyle="1" w:styleId="A8DB258AFA4F4D629A55593793AF1D77">
    <w:name w:val="A8DB258AFA4F4D629A55593793AF1D77"/>
  </w:style>
  <w:style w:type="paragraph" w:customStyle="1" w:styleId="Labels">
    <w:name w:val="Labels"/>
    <w:basedOn w:val="Normal"/>
    <w:qFormat/>
    <w:pPr>
      <w:spacing w:after="0" w:line="259" w:lineRule="auto"/>
    </w:pPr>
    <w:rPr>
      <w:rFonts w:eastAsiaTheme="minorHAnsi"/>
      <w:kern w:val="0"/>
      <w:sz w:val="18"/>
      <w:szCs w:val="22"/>
      <w:lang w:val="en-US" w:eastAsia="en-US"/>
      <w14:ligatures w14:val="none"/>
    </w:rPr>
  </w:style>
  <w:style w:type="paragraph" w:customStyle="1" w:styleId="8CBF64F29CB4408C979B91F6FCAAED3F">
    <w:name w:val="8CBF64F29CB4408C979B91F6FCAAED3F"/>
  </w:style>
  <w:style w:type="paragraph" w:customStyle="1" w:styleId="5EFDB71096654C1387E96A47EBC11282">
    <w:name w:val="5EFDB71096654C1387E96A47EBC11282"/>
  </w:style>
  <w:style w:type="paragraph" w:customStyle="1" w:styleId="B0FAA065C67D4D5EBD8485029FE7A030">
    <w:name w:val="B0FAA065C67D4D5EBD8485029FE7A030"/>
  </w:style>
  <w:style w:type="paragraph" w:customStyle="1" w:styleId="CF6B75A92E774F8C9958017F947602F1">
    <w:name w:val="CF6B75A92E774F8C9958017F947602F1"/>
  </w:style>
  <w:style w:type="paragraph" w:customStyle="1" w:styleId="3848F4DBBC7E45E2841B6446D0BC9EE1">
    <w:name w:val="3848F4DBBC7E45E2841B6446D0BC9EE1"/>
  </w:style>
  <w:style w:type="paragraph" w:customStyle="1" w:styleId="890613914D9A4B289BF20D178EEE49A5">
    <w:name w:val="890613914D9A4B289BF20D178EEE49A5"/>
  </w:style>
  <w:style w:type="character" w:styleId="Emphasis">
    <w:name w:val="Emphasis"/>
    <w:basedOn w:val="DefaultParagraphFont"/>
    <w:uiPriority w:val="20"/>
    <w:qFormat/>
    <w:rsid w:val="00A50D49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1B50EC9B5D1E43ABA9C982CFB797BC11">
    <w:name w:val="1B50EC9B5D1E43ABA9C982CFB797BC11"/>
  </w:style>
  <w:style w:type="paragraph" w:customStyle="1" w:styleId="EE09606C3B12401DA86AE747A16086F7">
    <w:name w:val="EE09606C3B12401DA86AE747A16086F7"/>
  </w:style>
  <w:style w:type="paragraph" w:customStyle="1" w:styleId="9A700D679EA6439EAFDBC4D5B0CDD06B">
    <w:name w:val="9A700D679EA6439EAFDBC4D5B0CDD06B"/>
  </w:style>
  <w:style w:type="paragraph" w:customStyle="1" w:styleId="8BE11350E9D54B15A1F88A3C5C382F1D">
    <w:name w:val="8BE11350E9D54B15A1F88A3C5C382F1D"/>
  </w:style>
  <w:style w:type="paragraph" w:customStyle="1" w:styleId="64AA2E25E94449068661C21C8DAAEAF6">
    <w:name w:val="64AA2E25E94449068661C21C8DAAEAF6"/>
  </w:style>
  <w:style w:type="paragraph" w:customStyle="1" w:styleId="4DD59114F9AF4521B8FE94CC0C907EA2">
    <w:name w:val="4DD59114F9AF4521B8FE94CC0C907EA2"/>
  </w:style>
  <w:style w:type="paragraph" w:customStyle="1" w:styleId="1B79F7D467734CC78921A92F5C56A3D2">
    <w:name w:val="1B79F7D467734CC78921A92F5C56A3D2"/>
  </w:style>
  <w:style w:type="paragraph" w:customStyle="1" w:styleId="EB6ED38165A3497BAC399872C66DF620">
    <w:name w:val="EB6ED38165A3497BAC399872C66DF620"/>
  </w:style>
  <w:style w:type="paragraph" w:customStyle="1" w:styleId="3C59B08143DF43C8923C4AB188FC905B">
    <w:name w:val="3C59B08143DF43C8923C4AB188FC905B"/>
  </w:style>
  <w:style w:type="paragraph" w:customStyle="1" w:styleId="8C28E4CDA2DB456B97E9D7BDC9CCDEE0">
    <w:name w:val="8C28E4CDA2DB456B97E9D7BDC9CCDEE0"/>
  </w:style>
  <w:style w:type="paragraph" w:customStyle="1" w:styleId="267C62FBE5AD4A6F9E6C2F052D4F90A3">
    <w:name w:val="267C62FBE5AD4A6F9E6C2F052D4F90A3"/>
  </w:style>
  <w:style w:type="paragraph" w:customStyle="1" w:styleId="F401C8853B4C4D31843723E73B9A26B4">
    <w:name w:val="F401C8853B4C4D31843723E73B9A26B4"/>
  </w:style>
  <w:style w:type="paragraph" w:customStyle="1" w:styleId="48E84054FC8C4025BAAC5029DABC3B23">
    <w:name w:val="48E84054FC8C4025BAAC5029DABC3B23"/>
  </w:style>
  <w:style w:type="paragraph" w:customStyle="1" w:styleId="255DB306A8BC42B8B2345005C0EB2CA3">
    <w:name w:val="255DB306A8BC42B8B2345005C0EB2CA3"/>
  </w:style>
  <w:style w:type="paragraph" w:customStyle="1" w:styleId="BC6E34914FF746E591C6ACA8F2AD812E">
    <w:name w:val="BC6E34914FF746E591C6ACA8F2AD81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30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Qays Magan</dc:creator>
  <cp:keywords/>
  <dc:description/>
  <cp:lastModifiedBy>Qays Magan</cp:lastModifiedBy>
  <cp:revision>8</cp:revision>
  <dcterms:created xsi:type="dcterms:W3CDTF">2024-09-10T18:45:00Z</dcterms:created>
  <dcterms:modified xsi:type="dcterms:W3CDTF">2024-09-10T21:18:00Z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